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5-180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300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15.04.2026 №18810586260415009913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15.04.2026 №18810586260415009913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28.04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шести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180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0412365400665018062620164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